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400BA2" w14:textId="74AC7CEF" w:rsidR="003A5812" w:rsidRPr="00861229" w:rsidRDefault="003A5812" w:rsidP="003A5812">
      <w:pPr>
        <w:pStyle w:val="Heading1"/>
        <w:numPr>
          <w:ilvl w:val="0"/>
          <w:numId w:val="0"/>
        </w:numPr>
        <w:rPr>
          <w:b/>
          <w:bCs/>
          <w:color w:val="002060"/>
        </w:rPr>
      </w:pPr>
      <w:bookmarkStart w:id="0" w:name="_Toc172279411"/>
      <w:r>
        <w:rPr>
          <w:b/>
          <w:bCs/>
          <w:noProof/>
          <w:color w:val="002060"/>
        </w:rPr>
        <w:drawing>
          <wp:anchor distT="0" distB="0" distL="114300" distR="114300" simplePos="0" relativeHeight="251659264" behindDoc="0" locked="0" layoutInCell="1" allowOverlap="1" wp14:anchorId="71AC79FF" wp14:editId="00D123E7">
            <wp:simplePos x="0" y="0"/>
            <wp:positionH relativeFrom="column">
              <wp:posOffset>-393700</wp:posOffset>
            </wp:positionH>
            <wp:positionV relativeFrom="paragraph">
              <wp:posOffset>0</wp:posOffset>
            </wp:positionV>
            <wp:extent cx="247650" cy="299720"/>
            <wp:effectExtent l="0" t="0" r="0" b="5080"/>
            <wp:wrapSquare wrapText="bothSides"/>
            <wp:docPr id="276464088" name="Picture 4" descr="A yellow lines in the dar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7889689" name="Picture 4" descr="A yellow lines in the dark&#10;&#10;Description automatically generated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005" t="24631" r="29557" b="30049"/>
                    <a:stretch/>
                  </pic:blipFill>
                  <pic:spPr bwMode="auto">
                    <a:xfrm rot="10800000">
                      <a:off x="0" y="0"/>
                      <a:ext cx="247650" cy="299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61229">
        <w:rPr>
          <w:b/>
          <w:bCs/>
          <w:color w:val="002060"/>
        </w:rPr>
        <w:t xml:space="preserve"> Referral to the Children’s Reporter at SCRA</w:t>
      </w:r>
      <w:bookmarkEnd w:id="0"/>
    </w:p>
    <w:p w14:paraId="610AF607" w14:textId="77777777" w:rsidR="003A5812" w:rsidRPr="00DB3C3C" w:rsidRDefault="003A5812" w:rsidP="003A5812">
      <w:r>
        <w:t xml:space="preserve">This front page should accompany any referral in the form of an assessment and care plan.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8"/>
        <w:gridCol w:w="7329"/>
        <w:gridCol w:w="899"/>
      </w:tblGrid>
      <w:tr w:rsidR="003A5812" w:rsidRPr="00C162D6" w14:paraId="557883E9" w14:textId="77777777" w:rsidTr="00F768F9">
        <w:tc>
          <w:tcPr>
            <w:tcW w:w="788" w:type="dxa"/>
          </w:tcPr>
          <w:p w14:paraId="7C8D62E0" w14:textId="77777777" w:rsidR="003A5812" w:rsidRPr="00C162D6" w:rsidRDefault="003A5812" w:rsidP="00F768F9">
            <w:r>
              <w:t>1.</w:t>
            </w:r>
          </w:p>
        </w:tc>
        <w:tc>
          <w:tcPr>
            <w:tcW w:w="7329" w:type="dxa"/>
          </w:tcPr>
          <w:p w14:paraId="571720A3" w14:textId="77777777" w:rsidR="003A5812" w:rsidRPr="00C162D6" w:rsidRDefault="003A5812" w:rsidP="00F768F9">
            <w:r>
              <w:t>Child’s Name</w:t>
            </w:r>
          </w:p>
        </w:tc>
        <w:tc>
          <w:tcPr>
            <w:tcW w:w="899" w:type="dxa"/>
          </w:tcPr>
          <w:p w14:paraId="2D4BF165" w14:textId="77777777" w:rsidR="003A5812" w:rsidRPr="00C162D6" w:rsidRDefault="003A5812" w:rsidP="00F768F9"/>
        </w:tc>
      </w:tr>
      <w:tr w:rsidR="003A5812" w:rsidRPr="00C162D6" w14:paraId="64D8EADA" w14:textId="77777777" w:rsidTr="00F768F9">
        <w:tc>
          <w:tcPr>
            <w:tcW w:w="9016" w:type="dxa"/>
            <w:gridSpan w:val="3"/>
          </w:tcPr>
          <w:p w14:paraId="0B6961C8" w14:textId="77777777" w:rsidR="003A5812" w:rsidRPr="00C162D6" w:rsidRDefault="003A5812" w:rsidP="00F768F9"/>
        </w:tc>
      </w:tr>
      <w:tr w:rsidR="003A5812" w:rsidRPr="00C162D6" w14:paraId="38EAAAF1" w14:textId="77777777" w:rsidTr="00F768F9">
        <w:tc>
          <w:tcPr>
            <w:tcW w:w="788" w:type="dxa"/>
          </w:tcPr>
          <w:p w14:paraId="70B6AC0C" w14:textId="77777777" w:rsidR="003A5812" w:rsidRPr="00C162D6" w:rsidRDefault="003A5812" w:rsidP="00F768F9">
            <w:r>
              <w:t>2.</w:t>
            </w:r>
          </w:p>
        </w:tc>
        <w:tc>
          <w:tcPr>
            <w:tcW w:w="7329" w:type="dxa"/>
          </w:tcPr>
          <w:p w14:paraId="2AF3360E" w14:textId="77777777" w:rsidR="003A5812" w:rsidRDefault="003A5812" w:rsidP="00F768F9">
            <w:r>
              <w:t>Child’s date of birth</w:t>
            </w:r>
          </w:p>
        </w:tc>
        <w:tc>
          <w:tcPr>
            <w:tcW w:w="899" w:type="dxa"/>
          </w:tcPr>
          <w:p w14:paraId="4F6D8DED" w14:textId="77777777" w:rsidR="003A5812" w:rsidRPr="00C162D6" w:rsidRDefault="003A5812" w:rsidP="00F768F9"/>
        </w:tc>
      </w:tr>
      <w:tr w:rsidR="003A5812" w:rsidRPr="00C162D6" w14:paraId="07F4B01F" w14:textId="77777777" w:rsidTr="00F768F9">
        <w:tc>
          <w:tcPr>
            <w:tcW w:w="9016" w:type="dxa"/>
            <w:gridSpan w:val="3"/>
          </w:tcPr>
          <w:p w14:paraId="1DACC455" w14:textId="77777777" w:rsidR="003A5812" w:rsidRPr="00C162D6" w:rsidRDefault="003A5812" w:rsidP="00F768F9"/>
        </w:tc>
      </w:tr>
      <w:tr w:rsidR="003A5812" w:rsidRPr="00C162D6" w14:paraId="5EB32EEC" w14:textId="77777777" w:rsidTr="00F768F9">
        <w:tc>
          <w:tcPr>
            <w:tcW w:w="788" w:type="dxa"/>
          </w:tcPr>
          <w:p w14:paraId="5115546D" w14:textId="77777777" w:rsidR="003A5812" w:rsidRPr="00C162D6" w:rsidRDefault="003A5812" w:rsidP="00F768F9">
            <w:r>
              <w:t>3.</w:t>
            </w:r>
          </w:p>
        </w:tc>
        <w:tc>
          <w:tcPr>
            <w:tcW w:w="7329" w:type="dxa"/>
          </w:tcPr>
          <w:p w14:paraId="3A54B828" w14:textId="77777777" w:rsidR="003A5812" w:rsidRDefault="003A5812" w:rsidP="00F768F9">
            <w:r>
              <w:t>Child’s home address</w:t>
            </w:r>
          </w:p>
        </w:tc>
        <w:tc>
          <w:tcPr>
            <w:tcW w:w="899" w:type="dxa"/>
          </w:tcPr>
          <w:p w14:paraId="5F29B936" w14:textId="77777777" w:rsidR="003A5812" w:rsidRPr="00C162D6" w:rsidRDefault="003A5812" w:rsidP="00F768F9"/>
        </w:tc>
      </w:tr>
      <w:tr w:rsidR="003A5812" w:rsidRPr="00C162D6" w14:paraId="1B41DD62" w14:textId="77777777" w:rsidTr="00F768F9">
        <w:tc>
          <w:tcPr>
            <w:tcW w:w="9016" w:type="dxa"/>
            <w:gridSpan w:val="3"/>
          </w:tcPr>
          <w:p w14:paraId="1B1BF991" w14:textId="77777777" w:rsidR="003A5812" w:rsidRPr="00C162D6" w:rsidRDefault="003A5812" w:rsidP="00F768F9"/>
        </w:tc>
      </w:tr>
      <w:tr w:rsidR="003A5812" w:rsidRPr="00C162D6" w14:paraId="0582AB34" w14:textId="77777777" w:rsidTr="00F768F9">
        <w:tc>
          <w:tcPr>
            <w:tcW w:w="788" w:type="dxa"/>
          </w:tcPr>
          <w:p w14:paraId="48D6CACC" w14:textId="77777777" w:rsidR="003A5812" w:rsidRPr="00C162D6" w:rsidRDefault="003A5812" w:rsidP="00F768F9">
            <w:r>
              <w:t>4.</w:t>
            </w:r>
          </w:p>
        </w:tc>
        <w:tc>
          <w:tcPr>
            <w:tcW w:w="7329" w:type="dxa"/>
          </w:tcPr>
          <w:p w14:paraId="732ED7E9" w14:textId="77777777" w:rsidR="003A5812" w:rsidRDefault="003A5812" w:rsidP="00F768F9">
            <w:r>
              <w:t>Child’s correspondence address (if not the same as home)</w:t>
            </w:r>
          </w:p>
        </w:tc>
        <w:tc>
          <w:tcPr>
            <w:tcW w:w="899" w:type="dxa"/>
          </w:tcPr>
          <w:p w14:paraId="671E03BF" w14:textId="77777777" w:rsidR="003A5812" w:rsidRPr="00C162D6" w:rsidRDefault="003A5812" w:rsidP="00F768F9"/>
        </w:tc>
      </w:tr>
      <w:tr w:rsidR="003A5812" w:rsidRPr="00C162D6" w14:paraId="5E1D850D" w14:textId="77777777" w:rsidTr="00F768F9">
        <w:tc>
          <w:tcPr>
            <w:tcW w:w="9016" w:type="dxa"/>
            <w:gridSpan w:val="3"/>
          </w:tcPr>
          <w:p w14:paraId="00EEA430" w14:textId="77777777" w:rsidR="003A5812" w:rsidRPr="00C162D6" w:rsidRDefault="003A5812" w:rsidP="00F768F9"/>
        </w:tc>
      </w:tr>
      <w:tr w:rsidR="003A5812" w:rsidRPr="00C162D6" w14:paraId="6E27BEC8" w14:textId="77777777" w:rsidTr="00F768F9">
        <w:tc>
          <w:tcPr>
            <w:tcW w:w="788" w:type="dxa"/>
          </w:tcPr>
          <w:p w14:paraId="2D8625BB" w14:textId="77777777" w:rsidR="003A5812" w:rsidRPr="00C162D6" w:rsidRDefault="003A5812" w:rsidP="00F768F9">
            <w:r>
              <w:t>5.</w:t>
            </w:r>
          </w:p>
        </w:tc>
        <w:tc>
          <w:tcPr>
            <w:tcW w:w="7329" w:type="dxa"/>
          </w:tcPr>
          <w:p w14:paraId="0E624C5B" w14:textId="77777777" w:rsidR="003A5812" w:rsidRPr="00C162D6" w:rsidRDefault="003A5812" w:rsidP="00F768F9">
            <w:r>
              <w:t>Mother or parent / carer name (1)</w:t>
            </w:r>
          </w:p>
        </w:tc>
        <w:tc>
          <w:tcPr>
            <w:tcW w:w="899" w:type="dxa"/>
          </w:tcPr>
          <w:p w14:paraId="6C17F53B" w14:textId="77777777" w:rsidR="003A5812" w:rsidRPr="00C162D6" w:rsidRDefault="003A5812" w:rsidP="00F768F9"/>
        </w:tc>
      </w:tr>
      <w:tr w:rsidR="003A5812" w:rsidRPr="00C162D6" w14:paraId="71CC0764" w14:textId="77777777" w:rsidTr="00F768F9">
        <w:tc>
          <w:tcPr>
            <w:tcW w:w="9016" w:type="dxa"/>
            <w:gridSpan w:val="3"/>
          </w:tcPr>
          <w:p w14:paraId="05CF03A8" w14:textId="77777777" w:rsidR="003A5812" w:rsidRPr="00C162D6" w:rsidRDefault="003A5812" w:rsidP="00F768F9"/>
        </w:tc>
      </w:tr>
      <w:tr w:rsidR="003A5812" w:rsidRPr="00C162D6" w14:paraId="536DDBD7" w14:textId="77777777" w:rsidTr="00F768F9">
        <w:tc>
          <w:tcPr>
            <w:tcW w:w="788" w:type="dxa"/>
          </w:tcPr>
          <w:p w14:paraId="3B446C7B" w14:textId="77777777" w:rsidR="003A5812" w:rsidRPr="00C162D6" w:rsidRDefault="003A5812" w:rsidP="00F768F9">
            <w:r>
              <w:t>6.</w:t>
            </w:r>
          </w:p>
        </w:tc>
        <w:tc>
          <w:tcPr>
            <w:tcW w:w="7329" w:type="dxa"/>
          </w:tcPr>
          <w:p w14:paraId="4B028CEA" w14:textId="77777777" w:rsidR="003A5812" w:rsidRPr="004F185D" w:rsidRDefault="003A5812" w:rsidP="003A5812">
            <w:pPr>
              <w:pStyle w:val="ListParagraph"/>
              <w:numPr>
                <w:ilvl w:val="0"/>
                <w:numId w:val="8"/>
              </w:numPr>
              <w:spacing w:after="0" w:line="240" w:lineRule="auto"/>
            </w:pPr>
            <w:r w:rsidRPr="004F185D">
              <w:t>Address</w:t>
            </w:r>
          </w:p>
        </w:tc>
        <w:tc>
          <w:tcPr>
            <w:tcW w:w="899" w:type="dxa"/>
          </w:tcPr>
          <w:p w14:paraId="3BE4CBDE" w14:textId="77777777" w:rsidR="003A5812" w:rsidRPr="00C162D6" w:rsidRDefault="003A5812" w:rsidP="00F768F9"/>
        </w:tc>
      </w:tr>
      <w:tr w:rsidR="003A5812" w:rsidRPr="00C162D6" w14:paraId="2AD2A36D" w14:textId="77777777" w:rsidTr="00F768F9">
        <w:tc>
          <w:tcPr>
            <w:tcW w:w="9016" w:type="dxa"/>
            <w:gridSpan w:val="3"/>
          </w:tcPr>
          <w:p w14:paraId="389798EE" w14:textId="77777777" w:rsidR="003A5812" w:rsidRPr="00C162D6" w:rsidRDefault="003A5812" w:rsidP="00F768F9"/>
        </w:tc>
      </w:tr>
      <w:tr w:rsidR="003A5812" w:rsidRPr="00C162D6" w14:paraId="2FAE95ED" w14:textId="77777777" w:rsidTr="00F768F9">
        <w:tc>
          <w:tcPr>
            <w:tcW w:w="788" w:type="dxa"/>
          </w:tcPr>
          <w:p w14:paraId="6DD45294" w14:textId="77777777" w:rsidR="003A5812" w:rsidRPr="00C162D6" w:rsidRDefault="003A5812" w:rsidP="00F768F9">
            <w:r>
              <w:t>7.</w:t>
            </w:r>
          </w:p>
        </w:tc>
        <w:tc>
          <w:tcPr>
            <w:tcW w:w="7329" w:type="dxa"/>
          </w:tcPr>
          <w:p w14:paraId="0570EAA2" w14:textId="77777777" w:rsidR="003A5812" w:rsidRPr="00C162D6" w:rsidRDefault="003A5812" w:rsidP="00F768F9">
            <w:r>
              <w:t>Father or parent / carer name (2)</w:t>
            </w:r>
          </w:p>
        </w:tc>
        <w:tc>
          <w:tcPr>
            <w:tcW w:w="899" w:type="dxa"/>
          </w:tcPr>
          <w:p w14:paraId="57E60DDC" w14:textId="77777777" w:rsidR="003A5812" w:rsidRPr="00C162D6" w:rsidRDefault="003A5812" w:rsidP="00F768F9"/>
        </w:tc>
      </w:tr>
      <w:tr w:rsidR="003A5812" w:rsidRPr="00C162D6" w14:paraId="252566E1" w14:textId="77777777" w:rsidTr="00F768F9">
        <w:tc>
          <w:tcPr>
            <w:tcW w:w="788" w:type="dxa"/>
          </w:tcPr>
          <w:p w14:paraId="57BA793E" w14:textId="77777777" w:rsidR="003A5812" w:rsidRPr="00C162D6" w:rsidRDefault="003A5812" w:rsidP="00F768F9"/>
        </w:tc>
        <w:tc>
          <w:tcPr>
            <w:tcW w:w="7329" w:type="dxa"/>
          </w:tcPr>
          <w:p w14:paraId="27CA18B1" w14:textId="77777777" w:rsidR="003A5812" w:rsidRPr="00C162D6" w:rsidRDefault="003A5812" w:rsidP="00F768F9"/>
        </w:tc>
        <w:tc>
          <w:tcPr>
            <w:tcW w:w="899" w:type="dxa"/>
          </w:tcPr>
          <w:p w14:paraId="0F21F7A0" w14:textId="77777777" w:rsidR="003A5812" w:rsidRPr="00C162D6" w:rsidRDefault="003A5812" w:rsidP="00F768F9"/>
        </w:tc>
      </w:tr>
      <w:tr w:rsidR="003A5812" w:rsidRPr="00C162D6" w14:paraId="38C150F0" w14:textId="77777777" w:rsidTr="00F768F9">
        <w:tc>
          <w:tcPr>
            <w:tcW w:w="788" w:type="dxa"/>
          </w:tcPr>
          <w:p w14:paraId="26E89098" w14:textId="77777777" w:rsidR="003A5812" w:rsidRPr="00C162D6" w:rsidRDefault="003A5812" w:rsidP="00F768F9">
            <w:r>
              <w:t>8.</w:t>
            </w:r>
          </w:p>
        </w:tc>
        <w:tc>
          <w:tcPr>
            <w:tcW w:w="7329" w:type="dxa"/>
          </w:tcPr>
          <w:p w14:paraId="42FFDC4E" w14:textId="77777777" w:rsidR="003A5812" w:rsidRPr="004F185D" w:rsidRDefault="003A5812" w:rsidP="003A5812">
            <w:pPr>
              <w:pStyle w:val="ListParagraph"/>
              <w:numPr>
                <w:ilvl w:val="0"/>
                <w:numId w:val="8"/>
              </w:numPr>
              <w:spacing w:after="0" w:line="240" w:lineRule="auto"/>
            </w:pPr>
            <w:r w:rsidRPr="004F185D">
              <w:t>Address</w:t>
            </w:r>
          </w:p>
        </w:tc>
        <w:tc>
          <w:tcPr>
            <w:tcW w:w="899" w:type="dxa"/>
          </w:tcPr>
          <w:p w14:paraId="6CB361F1" w14:textId="77777777" w:rsidR="003A5812" w:rsidRPr="00C162D6" w:rsidRDefault="003A5812" w:rsidP="00F768F9"/>
        </w:tc>
      </w:tr>
      <w:tr w:rsidR="003A5812" w:rsidRPr="00C162D6" w14:paraId="329C1BBC" w14:textId="77777777" w:rsidTr="00F768F9">
        <w:tc>
          <w:tcPr>
            <w:tcW w:w="9016" w:type="dxa"/>
            <w:gridSpan w:val="3"/>
          </w:tcPr>
          <w:p w14:paraId="6B4AE0B9" w14:textId="77777777" w:rsidR="003A5812" w:rsidRPr="00C162D6" w:rsidRDefault="003A5812" w:rsidP="00F768F9"/>
        </w:tc>
      </w:tr>
      <w:tr w:rsidR="003A5812" w:rsidRPr="00C162D6" w14:paraId="4DB10144" w14:textId="77777777" w:rsidTr="00F768F9">
        <w:tc>
          <w:tcPr>
            <w:tcW w:w="788" w:type="dxa"/>
          </w:tcPr>
          <w:p w14:paraId="29E0BEF5" w14:textId="77777777" w:rsidR="003A5812" w:rsidRPr="00C162D6" w:rsidRDefault="003A5812" w:rsidP="00F768F9">
            <w:r>
              <w:t>9.</w:t>
            </w:r>
          </w:p>
        </w:tc>
        <w:tc>
          <w:tcPr>
            <w:tcW w:w="7329" w:type="dxa"/>
          </w:tcPr>
          <w:p w14:paraId="2E0A97AB" w14:textId="77777777" w:rsidR="003A5812" w:rsidRPr="00C162D6" w:rsidRDefault="003A5812" w:rsidP="00F768F9">
            <w:r>
              <w:t xml:space="preserve">Any known brothers or sisters, siblings or people with children’s or adult service involvement? </w:t>
            </w:r>
          </w:p>
        </w:tc>
        <w:tc>
          <w:tcPr>
            <w:tcW w:w="899" w:type="dxa"/>
          </w:tcPr>
          <w:p w14:paraId="67694CB7" w14:textId="77777777" w:rsidR="003A5812" w:rsidRPr="00C162D6" w:rsidRDefault="003A5812" w:rsidP="00F768F9"/>
        </w:tc>
      </w:tr>
      <w:tr w:rsidR="003A5812" w:rsidRPr="00C162D6" w14:paraId="49939E1A" w14:textId="77777777" w:rsidTr="00F768F9">
        <w:tc>
          <w:tcPr>
            <w:tcW w:w="9016" w:type="dxa"/>
            <w:gridSpan w:val="3"/>
          </w:tcPr>
          <w:p w14:paraId="1A8A600D" w14:textId="77777777" w:rsidR="003A5812" w:rsidRPr="00C162D6" w:rsidRDefault="003A5812" w:rsidP="00F768F9"/>
        </w:tc>
      </w:tr>
      <w:tr w:rsidR="003A5812" w:rsidRPr="00C162D6" w14:paraId="770FC20B" w14:textId="77777777" w:rsidTr="00F768F9">
        <w:tc>
          <w:tcPr>
            <w:tcW w:w="788" w:type="dxa"/>
          </w:tcPr>
          <w:p w14:paraId="3F251AF2" w14:textId="77777777" w:rsidR="003A5812" w:rsidRPr="00C162D6" w:rsidRDefault="003A5812" w:rsidP="00F768F9">
            <w:r>
              <w:t>10.</w:t>
            </w:r>
          </w:p>
        </w:tc>
        <w:tc>
          <w:tcPr>
            <w:tcW w:w="7329" w:type="dxa"/>
          </w:tcPr>
          <w:p w14:paraId="0D87850B" w14:textId="27FF1434" w:rsidR="003A5812" w:rsidRPr="00C162D6" w:rsidRDefault="003A5812" w:rsidP="00F768F9">
            <w:r w:rsidRPr="002E0940">
              <w:t>Why do you think the child is in need of protection, guidance, treatment or control; and it might be necessary for a Compulsory Supervision Order to be made?</w:t>
            </w:r>
            <w:r>
              <w:t xml:space="preserve"> </w:t>
            </w:r>
          </w:p>
        </w:tc>
        <w:tc>
          <w:tcPr>
            <w:tcW w:w="899" w:type="dxa"/>
          </w:tcPr>
          <w:p w14:paraId="2307A348" w14:textId="77777777" w:rsidR="003A5812" w:rsidRPr="00C162D6" w:rsidRDefault="003A5812" w:rsidP="00F768F9">
            <w:r w:rsidRPr="00C162D6">
              <w:t>Y/N</w:t>
            </w:r>
          </w:p>
        </w:tc>
      </w:tr>
      <w:tr w:rsidR="003A5812" w:rsidRPr="00C162D6" w14:paraId="4BD0F5E5" w14:textId="77777777" w:rsidTr="00F768F9">
        <w:tc>
          <w:tcPr>
            <w:tcW w:w="788" w:type="dxa"/>
          </w:tcPr>
          <w:p w14:paraId="32940560" w14:textId="77777777" w:rsidR="003A5812" w:rsidRPr="00C162D6" w:rsidRDefault="003A5812" w:rsidP="00F768F9">
            <w:r>
              <w:t>11.</w:t>
            </w:r>
          </w:p>
        </w:tc>
        <w:tc>
          <w:tcPr>
            <w:tcW w:w="7329" w:type="dxa"/>
          </w:tcPr>
          <w:p w14:paraId="739F0492" w14:textId="77777777" w:rsidR="003A5812" w:rsidRPr="00C162D6" w:rsidRDefault="003A5812" w:rsidP="00F768F9">
            <w:r>
              <w:t xml:space="preserve">Is this an individual,  multi-agency / single agency / single professional referral? </w:t>
            </w:r>
            <w:r w:rsidRPr="049544F2">
              <w:rPr>
                <w:i/>
                <w:iCs/>
              </w:rPr>
              <w:t>Please detail referral source.</w:t>
            </w:r>
            <w:r>
              <w:t xml:space="preserve"> </w:t>
            </w:r>
          </w:p>
        </w:tc>
        <w:tc>
          <w:tcPr>
            <w:tcW w:w="899" w:type="dxa"/>
          </w:tcPr>
          <w:p w14:paraId="367F46EE" w14:textId="77777777" w:rsidR="003A5812" w:rsidRPr="00C162D6" w:rsidRDefault="003A5812" w:rsidP="00F768F9"/>
        </w:tc>
      </w:tr>
      <w:tr w:rsidR="003A5812" w:rsidRPr="00C162D6" w14:paraId="156C7F16" w14:textId="77777777" w:rsidTr="00F768F9">
        <w:tc>
          <w:tcPr>
            <w:tcW w:w="9016" w:type="dxa"/>
            <w:gridSpan w:val="3"/>
          </w:tcPr>
          <w:p w14:paraId="2A763F70" w14:textId="77777777" w:rsidR="003A5812" w:rsidRPr="00D44E43" w:rsidRDefault="003A5812" w:rsidP="00F768F9">
            <w:pPr>
              <w:rPr>
                <w:b/>
                <w:bCs/>
              </w:rPr>
            </w:pPr>
            <w:r w:rsidRPr="005A4EE2">
              <w:rPr>
                <w:b/>
                <w:bCs/>
              </w:rPr>
              <w:t>Information included:</w:t>
            </w:r>
          </w:p>
        </w:tc>
      </w:tr>
      <w:tr w:rsidR="003A5812" w:rsidRPr="00C162D6" w14:paraId="503F5DE0" w14:textId="77777777" w:rsidTr="00F768F9">
        <w:tc>
          <w:tcPr>
            <w:tcW w:w="788" w:type="dxa"/>
          </w:tcPr>
          <w:p w14:paraId="7E5428D5" w14:textId="77777777" w:rsidR="003A5812" w:rsidRPr="00C162D6" w:rsidRDefault="003A5812" w:rsidP="00F768F9">
            <w:r>
              <w:t>12.</w:t>
            </w:r>
          </w:p>
        </w:tc>
        <w:tc>
          <w:tcPr>
            <w:tcW w:w="8228" w:type="dxa"/>
            <w:gridSpan w:val="2"/>
          </w:tcPr>
          <w:p w14:paraId="7DAF7C45" w14:textId="77777777" w:rsidR="003A5812" w:rsidRPr="00C162D6" w:rsidRDefault="003A5812" w:rsidP="00F768F9">
            <w:r>
              <w:t>Please outline the current concern which is the basis for the referral below.</w:t>
            </w:r>
          </w:p>
        </w:tc>
      </w:tr>
      <w:tr w:rsidR="003A5812" w:rsidRPr="00C162D6" w14:paraId="099386CC" w14:textId="77777777" w:rsidTr="00F768F9">
        <w:tc>
          <w:tcPr>
            <w:tcW w:w="9016" w:type="dxa"/>
            <w:gridSpan w:val="3"/>
          </w:tcPr>
          <w:p w14:paraId="2A012920" w14:textId="77777777" w:rsidR="003A5812" w:rsidRPr="00D44E43" w:rsidRDefault="003A5812" w:rsidP="00F768F9">
            <w:pPr>
              <w:rPr>
                <w:b/>
                <w:bCs/>
              </w:rPr>
            </w:pPr>
            <w:r w:rsidRPr="005A4EE2">
              <w:rPr>
                <w:b/>
                <w:bCs/>
              </w:rPr>
              <w:t xml:space="preserve">Referral source: </w:t>
            </w:r>
          </w:p>
        </w:tc>
      </w:tr>
      <w:tr w:rsidR="003A5812" w:rsidRPr="00C162D6" w14:paraId="3C1501C5" w14:textId="77777777" w:rsidTr="00F768F9">
        <w:tc>
          <w:tcPr>
            <w:tcW w:w="788" w:type="dxa"/>
          </w:tcPr>
          <w:p w14:paraId="7BA6EF3C" w14:textId="77777777" w:rsidR="003A5812" w:rsidRPr="00C162D6" w:rsidRDefault="003A5812" w:rsidP="00F768F9">
            <w:r>
              <w:t>13.</w:t>
            </w:r>
          </w:p>
        </w:tc>
        <w:tc>
          <w:tcPr>
            <w:tcW w:w="7329" w:type="dxa"/>
          </w:tcPr>
          <w:p w14:paraId="4E34DAAA" w14:textId="77777777" w:rsidR="003A5812" w:rsidRPr="00C162D6" w:rsidRDefault="003A5812" w:rsidP="00F768F9">
            <w:r w:rsidRPr="00C162D6">
              <w:t>Is there professional agreement about referral?</w:t>
            </w:r>
          </w:p>
        </w:tc>
        <w:tc>
          <w:tcPr>
            <w:tcW w:w="899" w:type="dxa"/>
          </w:tcPr>
          <w:p w14:paraId="5CB58DFD" w14:textId="77777777" w:rsidR="003A5812" w:rsidRPr="00C162D6" w:rsidRDefault="003A5812" w:rsidP="00F768F9">
            <w:r w:rsidRPr="00C162D6">
              <w:t>Y/N</w:t>
            </w:r>
          </w:p>
        </w:tc>
      </w:tr>
      <w:tr w:rsidR="003A5812" w:rsidRPr="00C162D6" w14:paraId="5340452B" w14:textId="77777777" w:rsidTr="00F768F9">
        <w:tc>
          <w:tcPr>
            <w:tcW w:w="788" w:type="dxa"/>
          </w:tcPr>
          <w:p w14:paraId="0CF1BAC3" w14:textId="77777777" w:rsidR="003A5812" w:rsidRPr="00C162D6" w:rsidRDefault="003A5812" w:rsidP="00F768F9">
            <w:r>
              <w:t>14.</w:t>
            </w:r>
          </w:p>
        </w:tc>
        <w:tc>
          <w:tcPr>
            <w:tcW w:w="7329" w:type="dxa"/>
          </w:tcPr>
          <w:p w14:paraId="3096764D" w14:textId="77777777" w:rsidR="003A5812" w:rsidRPr="00C162D6" w:rsidRDefault="003A5812" w:rsidP="00F768F9">
            <w:r w:rsidRPr="00C162D6">
              <w:t xml:space="preserve">Is the family aware of the referral? </w:t>
            </w:r>
          </w:p>
        </w:tc>
        <w:tc>
          <w:tcPr>
            <w:tcW w:w="899" w:type="dxa"/>
          </w:tcPr>
          <w:p w14:paraId="174528F0" w14:textId="77777777" w:rsidR="003A5812" w:rsidRPr="00C162D6" w:rsidRDefault="003A5812" w:rsidP="00F768F9">
            <w:r w:rsidRPr="00C162D6">
              <w:t>Y/N</w:t>
            </w:r>
          </w:p>
        </w:tc>
      </w:tr>
      <w:tr w:rsidR="003A5812" w:rsidRPr="00C162D6" w14:paraId="6B8FDDA0" w14:textId="77777777" w:rsidTr="00F768F9">
        <w:tc>
          <w:tcPr>
            <w:tcW w:w="788" w:type="dxa"/>
          </w:tcPr>
          <w:p w14:paraId="63AA757C" w14:textId="77777777" w:rsidR="003A5812" w:rsidRDefault="003A5812" w:rsidP="00F768F9">
            <w:r>
              <w:lastRenderedPageBreak/>
              <w:t>15.</w:t>
            </w:r>
          </w:p>
        </w:tc>
        <w:tc>
          <w:tcPr>
            <w:tcW w:w="7329" w:type="dxa"/>
          </w:tcPr>
          <w:p w14:paraId="1D6A0159" w14:textId="77777777" w:rsidR="003A5812" w:rsidRPr="00C162D6" w:rsidRDefault="003A5812" w:rsidP="00F768F9">
            <w:r w:rsidRPr="00C162D6">
              <w:t>Is the family in agreement with the referral?</w:t>
            </w:r>
          </w:p>
        </w:tc>
        <w:tc>
          <w:tcPr>
            <w:tcW w:w="899" w:type="dxa"/>
          </w:tcPr>
          <w:p w14:paraId="06C26B02" w14:textId="77777777" w:rsidR="003A5812" w:rsidRPr="00C162D6" w:rsidRDefault="003A5812" w:rsidP="00F768F9">
            <w:r w:rsidRPr="00C162D6">
              <w:t>Y/N</w:t>
            </w:r>
          </w:p>
        </w:tc>
      </w:tr>
      <w:tr w:rsidR="003A5812" w:rsidRPr="00C162D6" w14:paraId="172C334C" w14:textId="77777777" w:rsidTr="00F768F9">
        <w:tc>
          <w:tcPr>
            <w:tcW w:w="788" w:type="dxa"/>
          </w:tcPr>
          <w:p w14:paraId="09364248" w14:textId="77777777" w:rsidR="003A5812" w:rsidRPr="00C162D6" w:rsidRDefault="003A5812" w:rsidP="00F768F9">
            <w:r>
              <w:t>16.</w:t>
            </w:r>
          </w:p>
        </w:tc>
        <w:tc>
          <w:tcPr>
            <w:tcW w:w="7329" w:type="dxa"/>
          </w:tcPr>
          <w:p w14:paraId="01998114" w14:textId="77777777" w:rsidR="003A5812" w:rsidRPr="00C162D6" w:rsidRDefault="003A5812" w:rsidP="00F768F9">
            <w:r>
              <w:t xml:space="preserve">Does the child know about the referral?  </w:t>
            </w:r>
          </w:p>
        </w:tc>
        <w:tc>
          <w:tcPr>
            <w:tcW w:w="899" w:type="dxa"/>
          </w:tcPr>
          <w:p w14:paraId="78F9833A" w14:textId="77777777" w:rsidR="003A5812" w:rsidRPr="00C162D6" w:rsidRDefault="003A5812" w:rsidP="00F768F9">
            <w:r w:rsidRPr="00C162D6">
              <w:t>Y/N</w:t>
            </w:r>
          </w:p>
        </w:tc>
      </w:tr>
      <w:tr w:rsidR="003A5812" w:rsidRPr="00C162D6" w14:paraId="579879F5" w14:textId="77777777" w:rsidTr="00F768F9">
        <w:tc>
          <w:tcPr>
            <w:tcW w:w="788" w:type="dxa"/>
          </w:tcPr>
          <w:p w14:paraId="15B8A6EE" w14:textId="77777777" w:rsidR="003A5812" w:rsidRPr="00C162D6" w:rsidRDefault="003A5812" w:rsidP="00F768F9">
            <w:r>
              <w:t>17.</w:t>
            </w:r>
          </w:p>
        </w:tc>
        <w:tc>
          <w:tcPr>
            <w:tcW w:w="7329" w:type="dxa"/>
          </w:tcPr>
          <w:p w14:paraId="67E8B467" w14:textId="77777777" w:rsidR="003A5812" w:rsidRPr="00C162D6" w:rsidRDefault="003A5812" w:rsidP="00F768F9">
            <w:r w:rsidRPr="00C162D6">
              <w:t>Do you have the views of the child</w:t>
            </w:r>
            <w:r>
              <w:t xml:space="preserve"> about this referral</w:t>
            </w:r>
            <w:r w:rsidRPr="00C162D6">
              <w:t>?</w:t>
            </w:r>
          </w:p>
        </w:tc>
        <w:tc>
          <w:tcPr>
            <w:tcW w:w="899" w:type="dxa"/>
          </w:tcPr>
          <w:p w14:paraId="655DB93E" w14:textId="77777777" w:rsidR="003A5812" w:rsidRPr="00C162D6" w:rsidRDefault="003A5812" w:rsidP="00F768F9">
            <w:r w:rsidRPr="00C162D6">
              <w:t>Y/N</w:t>
            </w:r>
          </w:p>
        </w:tc>
      </w:tr>
      <w:tr w:rsidR="003A5812" w:rsidRPr="00C162D6" w14:paraId="75754E54" w14:textId="77777777" w:rsidTr="00F768F9">
        <w:tc>
          <w:tcPr>
            <w:tcW w:w="9016" w:type="dxa"/>
            <w:gridSpan w:val="3"/>
          </w:tcPr>
          <w:p w14:paraId="0F8B7E34" w14:textId="77777777" w:rsidR="003A5812" w:rsidRPr="00D44E43" w:rsidRDefault="003A5812" w:rsidP="00F768F9">
            <w:pPr>
              <w:rPr>
                <w:b/>
                <w:bCs/>
              </w:rPr>
            </w:pPr>
            <w:r w:rsidRPr="005A4EE2">
              <w:rPr>
                <w:b/>
                <w:bCs/>
              </w:rPr>
              <w:t>Views of the child:</w:t>
            </w:r>
          </w:p>
        </w:tc>
      </w:tr>
      <w:tr w:rsidR="003A5812" w:rsidRPr="00C162D6" w14:paraId="1E293F69" w14:textId="77777777" w:rsidTr="00F768F9">
        <w:tc>
          <w:tcPr>
            <w:tcW w:w="788" w:type="dxa"/>
          </w:tcPr>
          <w:p w14:paraId="304AEA9F" w14:textId="77777777" w:rsidR="003A5812" w:rsidRPr="00C162D6" w:rsidRDefault="003A5812" w:rsidP="00F768F9">
            <w:r>
              <w:t>18.</w:t>
            </w:r>
          </w:p>
        </w:tc>
        <w:tc>
          <w:tcPr>
            <w:tcW w:w="7329" w:type="dxa"/>
          </w:tcPr>
          <w:p w14:paraId="4517A436" w14:textId="77777777" w:rsidR="003A5812" w:rsidRPr="00C162D6" w:rsidRDefault="003A5812" w:rsidP="00F768F9">
            <w:r>
              <w:t>Are you including any additional information with this referral? (if Y, please detail below)</w:t>
            </w:r>
          </w:p>
        </w:tc>
        <w:tc>
          <w:tcPr>
            <w:tcW w:w="899" w:type="dxa"/>
          </w:tcPr>
          <w:p w14:paraId="37038C47" w14:textId="77777777" w:rsidR="003A5812" w:rsidRPr="00C162D6" w:rsidRDefault="003A5812" w:rsidP="00F768F9">
            <w:r>
              <w:t>Y/N</w:t>
            </w:r>
          </w:p>
        </w:tc>
      </w:tr>
      <w:tr w:rsidR="003A5812" w:rsidRPr="00C162D6" w14:paraId="5111C156" w14:textId="77777777" w:rsidTr="00F768F9">
        <w:tc>
          <w:tcPr>
            <w:tcW w:w="9016" w:type="dxa"/>
            <w:gridSpan w:val="3"/>
          </w:tcPr>
          <w:p w14:paraId="2F725ACA" w14:textId="77777777" w:rsidR="003A5812" w:rsidRPr="00D44E43" w:rsidRDefault="003A5812" w:rsidP="00F768F9">
            <w:pPr>
              <w:rPr>
                <w:b/>
                <w:bCs/>
              </w:rPr>
            </w:pPr>
            <w:r w:rsidRPr="005A4EE2">
              <w:rPr>
                <w:b/>
                <w:bCs/>
              </w:rPr>
              <w:t>Current basis for this referral:</w:t>
            </w:r>
          </w:p>
        </w:tc>
      </w:tr>
      <w:tr w:rsidR="003A5812" w:rsidRPr="00C162D6" w14:paraId="197BB302" w14:textId="77777777" w:rsidTr="00F768F9">
        <w:tc>
          <w:tcPr>
            <w:tcW w:w="788" w:type="dxa"/>
          </w:tcPr>
          <w:p w14:paraId="3132E4CC" w14:textId="77777777" w:rsidR="003A5812" w:rsidRPr="00C162D6" w:rsidRDefault="003A5812" w:rsidP="00F768F9">
            <w:r>
              <w:t>19.</w:t>
            </w:r>
          </w:p>
        </w:tc>
        <w:tc>
          <w:tcPr>
            <w:tcW w:w="7329" w:type="dxa"/>
          </w:tcPr>
          <w:p w14:paraId="088036D0" w14:textId="77777777" w:rsidR="003A5812" w:rsidRPr="00C162D6" w:rsidRDefault="003A5812" w:rsidP="00F768F9">
            <w:r>
              <w:t xml:space="preserve">Is there a current team around the child? </w:t>
            </w:r>
          </w:p>
        </w:tc>
        <w:tc>
          <w:tcPr>
            <w:tcW w:w="899" w:type="dxa"/>
          </w:tcPr>
          <w:p w14:paraId="39C36EBA" w14:textId="77777777" w:rsidR="003A5812" w:rsidRPr="00C162D6" w:rsidRDefault="003A5812" w:rsidP="00F768F9">
            <w:r>
              <w:t>Y/N</w:t>
            </w:r>
          </w:p>
        </w:tc>
      </w:tr>
      <w:tr w:rsidR="003A5812" w:rsidRPr="00C162D6" w14:paraId="41FCA611" w14:textId="77777777" w:rsidTr="00F768F9">
        <w:tc>
          <w:tcPr>
            <w:tcW w:w="9016" w:type="dxa"/>
            <w:gridSpan w:val="3"/>
          </w:tcPr>
          <w:p w14:paraId="398F1A9C" w14:textId="77777777" w:rsidR="003A5812" w:rsidRPr="00D44E43" w:rsidRDefault="003A5812" w:rsidP="00F768F9">
            <w:pPr>
              <w:rPr>
                <w:b/>
                <w:bCs/>
              </w:rPr>
            </w:pPr>
            <w:r w:rsidRPr="005A4EE2">
              <w:rPr>
                <w:b/>
                <w:bCs/>
              </w:rPr>
              <w:t>People in the team around the child:</w:t>
            </w:r>
          </w:p>
        </w:tc>
      </w:tr>
      <w:tr w:rsidR="003A5812" w:rsidRPr="00C162D6" w14:paraId="08DD80EB" w14:textId="77777777" w:rsidTr="00F768F9">
        <w:tc>
          <w:tcPr>
            <w:tcW w:w="788" w:type="dxa"/>
          </w:tcPr>
          <w:p w14:paraId="147BBA63" w14:textId="77777777" w:rsidR="003A5812" w:rsidRPr="00C162D6" w:rsidRDefault="003A5812" w:rsidP="00F768F9">
            <w:r>
              <w:t>20.</w:t>
            </w:r>
          </w:p>
        </w:tc>
        <w:tc>
          <w:tcPr>
            <w:tcW w:w="7329" w:type="dxa"/>
          </w:tcPr>
          <w:p w14:paraId="69AA2421" w14:textId="77777777" w:rsidR="003A5812" w:rsidRPr="00C162D6" w:rsidRDefault="003A5812" w:rsidP="00F768F9">
            <w:r>
              <w:t xml:space="preserve">What do you want to happen as a result of this referral?  </w:t>
            </w:r>
          </w:p>
        </w:tc>
        <w:tc>
          <w:tcPr>
            <w:tcW w:w="899" w:type="dxa"/>
          </w:tcPr>
          <w:p w14:paraId="3F3900B9" w14:textId="77777777" w:rsidR="003A5812" w:rsidRPr="00C162D6" w:rsidRDefault="003A5812" w:rsidP="00F768F9">
            <w:r>
              <w:t>Y/N</w:t>
            </w:r>
          </w:p>
        </w:tc>
      </w:tr>
      <w:tr w:rsidR="003A5812" w:rsidRPr="00C162D6" w14:paraId="4222A9C4" w14:textId="77777777" w:rsidTr="00F768F9">
        <w:tc>
          <w:tcPr>
            <w:tcW w:w="9016" w:type="dxa"/>
            <w:gridSpan w:val="3"/>
          </w:tcPr>
          <w:p w14:paraId="34A76454" w14:textId="77777777" w:rsidR="003A5812" w:rsidRPr="008C212A" w:rsidRDefault="003A5812" w:rsidP="00F768F9">
            <w:pPr>
              <w:rPr>
                <w:b/>
                <w:bCs/>
              </w:rPr>
            </w:pPr>
            <w:r w:rsidRPr="008C212A">
              <w:rPr>
                <w:b/>
                <w:bCs/>
              </w:rPr>
              <w:t>Key actions in the plan:</w:t>
            </w:r>
          </w:p>
          <w:p w14:paraId="14C0C3C2" w14:textId="77777777" w:rsidR="003A5812" w:rsidRDefault="003A5812" w:rsidP="00F768F9"/>
        </w:tc>
      </w:tr>
    </w:tbl>
    <w:p w14:paraId="46D79833" w14:textId="77777777" w:rsidR="003A5812" w:rsidRDefault="003A5812" w:rsidP="003A5812">
      <w:pPr>
        <w:rPr>
          <w:b/>
          <w:bCs/>
        </w:rPr>
      </w:pPr>
    </w:p>
    <w:p w14:paraId="311F8ED9" w14:textId="4C424930" w:rsidR="003A5812" w:rsidRDefault="003A5812" w:rsidP="003A5812">
      <w:pPr>
        <w:rPr>
          <w:b/>
          <w:bCs/>
        </w:rPr>
      </w:pPr>
      <w:r>
        <w:rPr>
          <w:b/>
          <w:bCs/>
        </w:rPr>
        <w:t xml:space="preserve">Please email this to the Children’s Reporter office. Contact details for each office across Scotland are available in the Contact Us/Office Locations section of our website – </w:t>
      </w:r>
    </w:p>
    <w:p w14:paraId="0BA619E1" w14:textId="1600A31E" w:rsidR="003A5812" w:rsidRDefault="003A5812" w:rsidP="003A5812">
      <w:pPr>
        <w:rPr>
          <w:b/>
          <w:bCs/>
        </w:rPr>
      </w:pPr>
      <w:hyperlink r:id="rId6" w:history="1">
        <w:r>
          <w:rPr>
            <w:rStyle w:val="Hyperlink"/>
            <w:b/>
            <w:bCs/>
          </w:rPr>
          <w:t>https://www.scra.gov.uk/contact-us/office-locations/</w:t>
        </w:r>
      </w:hyperlink>
    </w:p>
    <w:p w14:paraId="57F6A7C1" w14:textId="77777777" w:rsidR="003A5812" w:rsidRDefault="003A5812" w:rsidP="003A5812">
      <w:pPr>
        <w:rPr>
          <w:b/>
          <w:bCs/>
        </w:rPr>
      </w:pPr>
    </w:p>
    <w:p w14:paraId="2C8E7F0A" w14:textId="77777777" w:rsidR="003A5812" w:rsidRDefault="003A5812" w:rsidP="003A5812">
      <w:pPr>
        <w:rPr>
          <w:b/>
          <w:bCs/>
        </w:rPr>
      </w:pPr>
    </w:p>
    <w:p w14:paraId="645F8901" w14:textId="77777777" w:rsidR="00027C27" w:rsidRPr="009B7615" w:rsidRDefault="00027C27" w:rsidP="00B561C0"/>
    <w:sectPr w:rsidR="00027C27" w:rsidRPr="009B7615" w:rsidSect="00B561C0">
      <w:pgSz w:w="11906" w:h="16838" w:code="9"/>
      <w:pgMar w:top="1440" w:right="1440" w:bottom="1440" w:left="1440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E230D310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02745A80"/>
    <w:multiLevelType w:val="hybridMultilevel"/>
    <w:tmpl w:val="87FEC3C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4E4EEC"/>
    <w:multiLevelType w:val="hybridMultilevel"/>
    <w:tmpl w:val="5AD89D1A"/>
    <w:lvl w:ilvl="0" w:tplc="612E847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2C1161"/>
    <w:multiLevelType w:val="singleLevel"/>
    <w:tmpl w:val="F80453F2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54859099">
    <w:abstractNumId w:val="3"/>
  </w:num>
  <w:num w:numId="2" w16cid:durableId="1660421396">
    <w:abstractNumId w:val="0"/>
  </w:num>
  <w:num w:numId="3" w16cid:durableId="256642150">
    <w:abstractNumId w:val="0"/>
  </w:num>
  <w:num w:numId="4" w16cid:durableId="928545488">
    <w:abstractNumId w:val="0"/>
  </w:num>
  <w:num w:numId="5" w16cid:durableId="126779191">
    <w:abstractNumId w:val="3"/>
  </w:num>
  <w:num w:numId="6" w16cid:durableId="1613317648">
    <w:abstractNumId w:val="0"/>
  </w:num>
  <w:num w:numId="7" w16cid:durableId="487672676">
    <w:abstractNumId w:val="1"/>
  </w:num>
  <w:num w:numId="8" w16cid:durableId="1967045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812"/>
    <w:rsid w:val="00027C27"/>
    <w:rsid w:val="000C0CF4"/>
    <w:rsid w:val="001F3796"/>
    <w:rsid w:val="00281579"/>
    <w:rsid w:val="00306C61"/>
    <w:rsid w:val="0037582B"/>
    <w:rsid w:val="003A5812"/>
    <w:rsid w:val="00857548"/>
    <w:rsid w:val="009B17C7"/>
    <w:rsid w:val="009B7615"/>
    <w:rsid w:val="00B51BDC"/>
    <w:rsid w:val="00B561C0"/>
    <w:rsid w:val="00B773CE"/>
    <w:rsid w:val="00C46C3D"/>
    <w:rsid w:val="00C91823"/>
    <w:rsid w:val="00D008AB"/>
    <w:rsid w:val="00FA4BC1"/>
    <w:rsid w:val="00FF0C57"/>
    <w:rsid w:val="00FF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7E16A"/>
  <w15:chartTrackingRefBased/>
  <w15:docId w15:val="{82DB1B53-053B-49CC-966D-FCFF75BEF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5812"/>
    <w:pPr>
      <w:spacing w:after="160" w:line="259" w:lineRule="auto"/>
    </w:pPr>
    <w:rPr>
      <w:rFonts w:eastAsiaTheme="minorHAnsi"/>
    </w:rPr>
  </w:style>
  <w:style w:type="paragraph" w:styleId="Heading1">
    <w:name w:val="heading 1"/>
    <w:aliases w:val="Outline1"/>
    <w:basedOn w:val="Normal"/>
    <w:next w:val="Normal"/>
    <w:link w:val="Heading1Char"/>
    <w:uiPriority w:val="9"/>
    <w:qFormat/>
    <w:rsid w:val="00C91823"/>
    <w:pPr>
      <w:numPr>
        <w:numId w:val="6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link w:val="Heading2Char"/>
    <w:qFormat/>
    <w:rsid w:val="00C91823"/>
    <w:pPr>
      <w:numPr>
        <w:ilvl w:val="1"/>
        <w:numId w:val="6"/>
      </w:numPr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link w:val="Heading3Char"/>
    <w:qFormat/>
    <w:rsid w:val="00B773CE"/>
    <w:pPr>
      <w:numPr>
        <w:ilvl w:val="2"/>
        <w:numId w:val="6"/>
      </w:numPr>
      <w:outlineLvl w:val="2"/>
    </w:pPr>
    <w:rPr>
      <w:kern w:val="24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3A58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58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581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581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581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581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rsid w:val="00B773CE"/>
    <w:pPr>
      <w:numPr>
        <w:numId w:val="5"/>
      </w:numPr>
      <w:tabs>
        <w:tab w:val="left" w:pos="360"/>
        <w:tab w:val="left" w:pos="1080"/>
        <w:tab w:val="left" w:pos="1800"/>
        <w:tab w:val="left" w:pos="3240"/>
      </w:tabs>
      <w:ind w:left="0" w:firstLine="0"/>
    </w:pPr>
  </w:style>
  <w:style w:type="paragraph" w:styleId="Footer">
    <w:name w:val="footer"/>
    <w:basedOn w:val="Normal"/>
    <w:link w:val="FooterChar"/>
    <w:rsid w:val="00C9182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C91823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rsid w:val="00C9182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C91823"/>
    <w:rPr>
      <w:rFonts w:ascii="Arial" w:eastAsia="Times New Roman" w:hAnsi="Arial" w:cs="Times New Roman"/>
      <w:sz w:val="24"/>
      <w:szCs w:val="20"/>
    </w:rPr>
  </w:style>
  <w:style w:type="character" w:customStyle="1" w:styleId="Heading1Char">
    <w:name w:val="Heading 1 Char"/>
    <w:aliases w:val="Outline1 Char"/>
    <w:basedOn w:val="DefaultParagraphFont"/>
    <w:link w:val="Heading1"/>
    <w:uiPriority w:val="9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2Char">
    <w:name w:val="Heading 2 Char"/>
    <w:aliases w:val="Outline2 Char"/>
    <w:basedOn w:val="DefaultParagraphFont"/>
    <w:link w:val="Heading2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3Char">
    <w:name w:val="Heading 3 Char"/>
    <w:aliases w:val="Outline3 Char"/>
    <w:basedOn w:val="DefaultParagraphFont"/>
    <w:link w:val="Heading3"/>
    <w:rsid w:val="00C91823"/>
    <w:rPr>
      <w:rFonts w:ascii="Arial" w:hAnsi="Arial" w:cs="Times New Roman"/>
      <w:kern w:val="24"/>
      <w:sz w:val="24"/>
      <w:szCs w:val="20"/>
    </w:rPr>
  </w:style>
  <w:style w:type="paragraph" w:customStyle="1" w:styleId="Outline4">
    <w:name w:val="Outline4"/>
    <w:basedOn w:val="Normal"/>
    <w:next w:val="Normal"/>
    <w:rsid w:val="00C91823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rsid w:val="00C91823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rsid w:val="00C91823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C91823"/>
    <w:pPr>
      <w:spacing w:after="240"/>
      <w:ind w:left="720"/>
    </w:pPr>
    <w:rPr>
      <w:kern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5812"/>
    <w:rPr>
      <w:rFonts w:eastAsiaTheme="majorEastAsia" w:cstheme="majorBidi"/>
      <w:i/>
      <w:iCs/>
      <w:color w:val="0F4761" w:themeColor="accent1" w:themeShade="BF"/>
      <w:kern w:val="0"/>
      <w:sz w:val="24"/>
      <w:szCs w:val="20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5812"/>
    <w:rPr>
      <w:rFonts w:eastAsiaTheme="majorEastAsia" w:cstheme="majorBidi"/>
      <w:color w:val="0F4761" w:themeColor="accent1" w:themeShade="BF"/>
      <w:kern w:val="0"/>
      <w:sz w:val="24"/>
      <w:szCs w:val="20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5812"/>
    <w:rPr>
      <w:rFonts w:eastAsiaTheme="majorEastAsia" w:cstheme="majorBidi"/>
      <w:i/>
      <w:iCs/>
      <w:color w:val="595959" w:themeColor="text1" w:themeTint="A6"/>
      <w:kern w:val="0"/>
      <w:sz w:val="24"/>
      <w:szCs w:val="20"/>
      <w14:ligatures w14:val="non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5812"/>
    <w:rPr>
      <w:rFonts w:eastAsiaTheme="majorEastAsia" w:cstheme="majorBidi"/>
      <w:color w:val="595959" w:themeColor="text1" w:themeTint="A6"/>
      <w:kern w:val="0"/>
      <w:sz w:val="24"/>
      <w:szCs w:val="20"/>
      <w14:ligatures w14:val="none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5812"/>
    <w:rPr>
      <w:rFonts w:eastAsiaTheme="majorEastAsia" w:cstheme="majorBidi"/>
      <w:i/>
      <w:iCs/>
      <w:color w:val="272727" w:themeColor="text1" w:themeTint="D8"/>
      <w:kern w:val="0"/>
      <w:sz w:val="24"/>
      <w:szCs w:val="20"/>
      <w14:ligatures w14:val="none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5812"/>
    <w:rPr>
      <w:rFonts w:eastAsiaTheme="majorEastAsia" w:cstheme="majorBidi"/>
      <w:color w:val="272727" w:themeColor="text1" w:themeTint="D8"/>
      <w:kern w:val="0"/>
      <w:sz w:val="24"/>
      <w:szCs w:val="20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3A581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5812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58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5812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3A58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5812"/>
    <w:rPr>
      <w:rFonts w:ascii="Arial" w:hAnsi="Arial" w:cs="Times New Roman"/>
      <w:i/>
      <w:iCs/>
      <w:color w:val="404040" w:themeColor="text1" w:themeTint="BF"/>
      <w:kern w:val="0"/>
      <w:sz w:val="24"/>
      <w:szCs w:val="20"/>
      <w14:ligatures w14:val="none"/>
    </w:rPr>
  </w:style>
  <w:style w:type="paragraph" w:styleId="ListParagraph">
    <w:name w:val="List Paragraph"/>
    <w:basedOn w:val="Normal"/>
    <w:uiPriority w:val="34"/>
    <w:qFormat/>
    <w:rsid w:val="003A581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581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58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5812"/>
    <w:rPr>
      <w:rFonts w:ascii="Arial" w:hAnsi="Arial" w:cs="Times New Roman"/>
      <w:i/>
      <w:iCs/>
      <w:color w:val="0F4761" w:themeColor="accent1" w:themeShade="BF"/>
      <w:kern w:val="0"/>
      <w:sz w:val="24"/>
      <w:szCs w:val="20"/>
      <w14:ligatures w14:val="none"/>
    </w:rPr>
  </w:style>
  <w:style w:type="character" w:styleId="IntenseReference">
    <w:name w:val="Intense Reference"/>
    <w:basedOn w:val="DefaultParagraphFont"/>
    <w:uiPriority w:val="32"/>
    <w:qFormat/>
    <w:rsid w:val="003A581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3A5812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A581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58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cra.gov.uk/contact-us/office-locations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273</Words>
  <Characters>1557</Characters>
  <Application>Microsoft Office Word</Application>
  <DocSecurity>0</DocSecurity>
  <Lines>12</Lines>
  <Paragraphs>3</Paragraphs>
  <ScaleCrop>false</ScaleCrop>
  <Company>Scottish Government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Maryanne McIntyre</dc:creator>
  <cp:keywords/>
  <dc:description/>
  <cp:lastModifiedBy>Maryanne McIntyre</cp:lastModifiedBy>
  <cp:revision>2</cp:revision>
  <dcterms:created xsi:type="dcterms:W3CDTF">2025-05-07T15:23:00Z</dcterms:created>
  <dcterms:modified xsi:type="dcterms:W3CDTF">2025-05-07T15:27:00Z</dcterms:modified>
</cp:coreProperties>
</file>